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407-ПП/4002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4002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4545,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4545,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407-ПП/4002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16:40:08.515;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16:40:08.515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